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5rplc-8"/>
          <w:rFonts w:ascii="Times New Roman" w:eastAsia="Times New Roman" w:hAnsi="Times New Roman" w:cs="Times New Roman"/>
        </w:rPr>
        <w:t>...</w:t>
      </w:r>
      <w:r>
        <w:rPr>
          <w:rStyle w:val="cat-UserDefinedgrp-26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16.09.2025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6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18810586250616046787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ч.6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ч.6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16.07.2025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15.09.2025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№18810886260920041701</w:t>
      </w:r>
      <w:r>
        <w:rPr>
          <w:rFonts w:ascii="Times New Roman" w:eastAsia="Times New Roman" w:hAnsi="Times New Roman" w:cs="Times New Roman"/>
        </w:rPr>
        <w:t xml:space="preserve">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18810586250616046787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 по состоянию на 16.06.2026,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000 (шесть тысяч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0412365400725005872620103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587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10">
    <w:name w:val="cat-UserDefined grp-26 rplc-10"/>
    <w:basedOn w:val="DefaultParagraphFont"/>
  </w:style>
  <w:style w:type="character" w:customStyle="1" w:styleId="cat-UserDefinedgrp-26rplc-15">
    <w:name w:val="cat-UserDefined grp-26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